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396-ПП/2409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"03"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396-ПП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2409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7363,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7363,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424.65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379.95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290.55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245.85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156.45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111.75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396-ПП/2409 от "03"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"02" июля 2026 г., время: 17:45:55.407;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"02" июля 2026 17:45:55.407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202,00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№12, в размере </w:t>
      </w:r>
      <w:r>
        <w:rPr>
          <w:rFonts w:ascii="Times New Roman" w:hAnsi="Times New Roman"/>
          <w:b/>
          <w:i/>
          <w:color w:val="000000"/>
        </w:rPr>
        <w:t xml:space="preserve">202.00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28.06.2026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02.07.2026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201.15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